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61" w:rsidRDefault="00427892" w:rsidP="004F6B61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37/2016</w:t>
      </w:r>
    </w:p>
    <w:p w:rsidR="004F6B61" w:rsidRDefault="004F6B61" w:rsidP="004F6B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4F6B61" w:rsidRDefault="004F6B61" w:rsidP="004F6B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FE71EC">
        <w:rPr>
          <w:b/>
          <w:bCs/>
          <w:sz w:val="28"/>
          <w:szCs w:val="28"/>
        </w:rPr>
        <w:t>29 kwietnia 2016</w:t>
      </w:r>
      <w:r>
        <w:rPr>
          <w:b/>
          <w:bCs/>
          <w:sz w:val="28"/>
          <w:szCs w:val="28"/>
        </w:rPr>
        <w:t xml:space="preserve"> r.</w:t>
      </w:r>
    </w:p>
    <w:p w:rsidR="004F6B61" w:rsidRDefault="004F6B61" w:rsidP="004F6B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F6B61" w:rsidRDefault="004F6B61" w:rsidP="004F6B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Komisji k</w:t>
      </w:r>
      <w:r w:rsidRPr="004F6B61">
        <w:rPr>
          <w:b/>
          <w:sz w:val="28"/>
          <w:szCs w:val="28"/>
        </w:rPr>
        <w:t>onkursowej w celu przeprow</w:t>
      </w:r>
      <w:r>
        <w:rPr>
          <w:b/>
          <w:sz w:val="28"/>
          <w:szCs w:val="28"/>
        </w:rPr>
        <w:t>adzenia konkursu na stanowisko d</w:t>
      </w:r>
      <w:r w:rsidRPr="004F6B61">
        <w:rPr>
          <w:b/>
          <w:sz w:val="28"/>
          <w:szCs w:val="28"/>
        </w:rPr>
        <w:t>yrektora Zespołu Szkół w Stowięcinie</w:t>
      </w:r>
    </w:p>
    <w:p w:rsidR="004F6B61" w:rsidRDefault="004F6B61" w:rsidP="004F6B61">
      <w:pPr>
        <w:autoSpaceDE w:val="0"/>
        <w:autoSpaceDN w:val="0"/>
        <w:adjustRightInd w:val="0"/>
        <w:rPr>
          <w:szCs w:val="24"/>
        </w:rPr>
      </w:pPr>
    </w:p>
    <w:p w:rsidR="004F6B61" w:rsidRPr="00855A52" w:rsidRDefault="00427892" w:rsidP="004F6B61">
      <w:pPr>
        <w:jc w:val="both"/>
        <w:rPr>
          <w:szCs w:val="24"/>
        </w:rPr>
      </w:pPr>
      <w:r>
        <w:rPr>
          <w:szCs w:val="24"/>
        </w:rPr>
        <w:t xml:space="preserve">Na podstawie </w:t>
      </w:r>
      <w:r>
        <w:rPr>
          <w:szCs w:val="24"/>
        </w:rPr>
        <w:tab/>
      </w:r>
      <w:r w:rsidR="004F6B61" w:rsidRPr="00855A52">
        <w:rPr>
          <w:szCs w:val="24"/>
        </w:rPr>
        <w:t>art. 30 ust. 1</w:t>
      </w:r>
      <w:r w:rsidR="00FE71EC">
        <w:rPr>
          <w:szCs w:val="24"/>
        </w:rPr>
        <w:t xml:space="preserve"> ustawy z dnia 8 marca 1990 r.</w:t>
      </w:r>
      <w:r w:rsidR="004F6B61" w:rsidRPr="00855A52">
        <w:rPr>
          <w:szCs w:val="24"/>
        </w:rPr>
        <w:t xml:space="preserve"> o samorzą</w:t>
      </w:r>
      <w:r w:rsidR="004F6B61">
        <w:rPr>
          <w:szCs w:val="24"/>
        </w:rPr>
        <w:t>dzie gminnym (t. j. Dz. U. z 2016 r.  poz. 446), art. 36a ust. 6, w związku</w:t>
      </w:r>
      <w:r w:rsidR="004F6B61" w:rsidRPr="00855A52">
        <w:rPr>
          <w:szCs w:val="24"/>
        </w:rPr>
        <w:t xml:space="preserve"> z</w:t>
      </w:r>
      <w:r w:rsidR="004F6B61">
        <w:rPr>
          <w:szCs w:val="24"/>
        </w:rPr>
        <w:t xml:space="preserve"> art. 5c pkt 2  ustawy z dnia 7 września 1991 r.</w:t>
      </w:r>
      <w:r w:rsidR="004F6B61" w:rsidRPr="00855A52">
        <w:rPr>
          <w:szCs w:val="24"/>
        </w:rPr>
        <w:t xml:space="preserve"> </w:t>
      </w:r>
      <w:r w:rsidR="004F6B61">
        <w:rPr>
          <w:szCs w:val="24"/>
        </w:rPr>
        <w:t>o systemie oświaty (t. j. Dz. U. z 2015 r.</w:t>
      </w:r>
      <w:r w:rsidR="004F6B61" w:rsidRPr="00855A52">
        <w:rPr>
          <w:szCs w:val="24"/>
        </w:rPr>
        <w:t xml:space="preserve"> poz. 2156 z </w:t>
      </w:r>
      <w:proofErr w:type="spellStart"/>
      <w:r w:rsidR="004F6B61" w:rsidRPr="00855A52">
        <w:rPr>
          <w:szCs w:val="24"/>
        </w:rPr>
        <w:t>póź</w:t>
      </w:r>
      <w:r w:rsidR="004F6B61">
        <w:rPr>
          <w:szCs w:val="24"/>
        </w:rPr>
        <w:t>n</w:t>
      </w:r>
      <w:proofErr w:type="spellEnd"/>
      <w:r w:rsidR="004F6B61">
        <w:rPr>
          <w:szCs w:val="24"/>
        </w:rPr>
        <w:t>. zm.)</w:t>
      </w:r>
      <w:r w:rsidR="00FE71EC">
        <w:rPr>
          <w:szCs w:val="24"/>
        </w:rPr>
        <w:t xml:space="preserve">  oraz </w:t>
      </w:r>
      <w:r w:rsidR="004F6B61" w:rsidRPr="00855A52">
        <w:rPr>
          <w:szCs w:val="24"/>
        </w:rPr>
        <w:t>rozporządzenia Minis</w:t>
      </w:r>
      <w:r w:rsidR="004F6B61">
        <w:rPr>
          <w:szCs w:val="24"/>
        </w:rPr>
        <w:t xml:space="preserve">tra Edukacji Narodowej  z dnia </w:t>
      </w:r>
      <w:r w:rsidR="004F6B61" w:rsidRPr="00855A52">
        <w:rPr>
          <w:szCs w:val="24"/>
        </w:rPr>
        <w:t xml:space="preserve">8 kwietnia 2010 r. w sprawie regulaminu konkursu na stanowisko dyrektora </w:t>
      </w:r>
      <w:r w:rsidR="00FE71EC">
        <w:rPr>
          <w:szCs w:val="24"/>
        </w:rPr>
        <w:t>szkoły lub publicznej placówki oraz</w:t>
      </w:r>
      <w:r w:rsidR="004F6B61" w:rsidRPr="00855A52">
        <w:rPr>
          <w:szCs w:val="24"/>
        </w:rPr>
        <w:t xml:space="preserve"> try</w:t>
      </w:r>
      <w:r w:rsidR="004F6B61">
        <w:rPr>
          <w:szCs w:val="24"/>
        </w:rPr>
        <w:t>bu pracy komisji  konkursowej  (Dz. U. Nr 60, poz. 373</w:t>
      </w:r>
      <w:r w:rsidR="00FE71EC">
        <w:rPr>
          <w:szCs w:val="24"/>
        </w:rPr>
        <w:t xml:space="preserve"> z </w:t>
      </w:r>
      <w:proofErr w:type="spellStart"/>
      <w:r w:rsidR="00FE71EC">
        <w:rPr>
          <w:szCs w:val="24"/>
        </w:rPr>
        <w:t>późn</w:t>
      </w:r>
      <w:proofErr w:type="spellEnd"/>
      <w:r w:rsidR="00FE71EC">
        <w:rPr>
          <w:szCs w:val="24"/>
        </w:rPr>
        <w:t>. zm.</w:t>
      </w:r>
      <w:r w:rsidR="004F6B61">
        <w:rPr>
          <w:szCs w:val="24"/>
        </w:rPr>
        <w:t>)</w:t>
      </w:r>
    </w:p>
    <w:p w:rsidR="004F6B61" w:rsidRDefault="004F6B61" w:rsidP="004F6B61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F6B61" w:rsidRDefault="004F6B61" w:rsidP="004F6B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 się, co następuje:</w:t>
      </w:r>
    </w:p>
    <w:p w:rsidR="00B27BCC" w:rsidRPr="00855A52" w:rsidRDefault="00B27BCC" w:rsidP="00FE71EC">
      <w:pPr>
        <w:jc w:val="both"/>
        <w:rPr>
          <w:szCs w:val="24"/>
        </w:rPr>
      </w:pPr>
    </w:p>
    <w:p w:rsidR="00B27BCC" w:rsidRPr="00855A52" w:rsidRDefault="00B27BCC" w:rsidP="00B27BCC">
      <w:pPr>
        <w:rPr>
          <w:szCs w:val="24"/>
        </w:rPr>
      </w:pPr>
    </w:p>
    <w:p w:rsidR="00FE71EC" w:rsidRPr="00855A52" w:rsidRDefault="00FE71EC" w:rsidP="00FE71EC">
      <w:pPr>
        <w:spacing w:line="360" w:lineRule="auto"/>
        <w:jc w:val="both"/>
        <w:rPr>
          <w:szCs w:val="24"/>
        </w:rPr>
      </w:pPr>
      <w:r>
        <w:rPr>
          <w:szCs w:val="24"/>
        </w:rPr>
        <w:t>§ 1. W celu przeprowadzenia konkursu na d</w:t>
      </w:r>
      <w:r w:rsidR="008A291E">
        <w:rPr>
          <w:szCs w:val="24"/>
        </w:rPr>
        <w:t xml:space="preserve">yrektora Zespołu Szkół </w:t>
      </w:r>
      <w:r w:rsidR="00B27BCC" w:rsidRPr="00855A52">
        <w:rPr>
          <w:szCs w:val="24"/>
        </w:rPr>
        <w:t>w Sto</w:t>
      </w:r>
      <w:r w:rsidR="008A291E">
        <w:rPr>
          <w:szCs w:val="24"/>
        </w:rPr>
        <w:t xml:space="preserve">więcinie </w:t>
      </w:r>
      <w:bookmarkStart w:id="0" w:name="_GoBack"/>
      <w:bookmarkEnd w:id="0"/>
      <w:r w:rsidR="008A291E">
        <w:rPr>
          <w:szCs w:val="24"/>
        </w:rPr>
        <w:t xml:space="preserve">powołuje się </w:t>
      </w:r>
      <w:r>
        <w:rPr>
          <w:szCs w:val="24"/>
        </w:rPr>
        <w:t>Komisję k</w:t>
      </w:r>
      <w:r w:rsidR="00B27BCC" w:rsidRPr="00855A52">
        <w:rPr>
          <w:szCs w:val="24"/>
        </w:rPr>
        <w:t xml:space="preserve">onkursową </w:t>
      </w:r>
      <w:r>
        <w:rPr>
          <w:szCs w:val="24"/>
        </w:rPr>
        <w:t>w następującym składzie:</w:t>
      </w:r>
    </w:p>
    <w:p w:rsidR="00FE71EC" w:rsidRPr="00FE71EC" w:rsidRDefault="00FE71EC" w:rsidP="00FE71EC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organu prowadzącego</w:t>
      </w:r>
      <w:r>
        <w:rPr>
          <w:szCs w:val="24"/>
        </w:rPr>
        <w:t xml:space="preserve"> szkołę</w:t>
      </w:r>
      <w:r w:rsidRPr="00FE71EC">
        <w:rPr>
          <w:szCs w:val="24"/>
        </w:rPr>
        <w:t xml:space="preserve">:                              </w:t>
      </w:r>
    </w:p>
    <w:p w:rsidR="00FE71EC" w:rsidRPr="00855A52" w:rsidRDefault="00FE71EC" w:rsidP="00FE71EC">
      <w:pPr>
        <w:numPr>
          <w:ilvl w:val="3"/>
          <w:numId w:val="6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 w:rsidRPr="00855A52">
        <w:rPr>
          <w:szCs w:val="24"/>
        </w:rPr>
        <w:t>Arkadiusz Hofman –</w:t>
      </w:r>
      <w:r>
        <w:rPr>
          <w:szCs w:val="24"/>
        </w:rPr>
        <w:t xml:space="preserve"> </w:t>
      </w:r>
      <w:r w:rsidRPr="00855A52">
        <w:rPr>
          <w:szCs w:val="24"/>
        </w:rPr>
        <w:t xml:space="preserve">Przewodniczący </w:t>
      </w:r>
    </w:p>
    <w:p w:rsidR="00FE71EC" w:rsidRPr="00855A52" w:rsidRDefault="00FE71EC" w:rsidP="00FE71EC">
      <w:pPr>
        <w:numPr>
          <w:ilvl w:val="3"/>
          <w:numId w:val="6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 w:rsidRPr="00855A52">
        <w:rPr>
          <w:szCs w:val="24"/>
        </w:rPr>
        <w:t>Michał Matkowski</w:t>
      </w:r>
    </w:p>
    <w:p w:rsidR="00FE71EC" w:rsidRPr="00FE71EC" w:rsidRDefault="00FE71EC" w:rsidP="00FE71EC">
      <w:pPr>
        <w:numPr>
          <w:ilvl w:val="3"/>
          <w:numId w:val="6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>
        <w:rPr>
          <w:szCs w:val="24"/>
        </w:rPr>
        <w:t xml:space="preserve">Ewa </w:t>
      </w:r>
      <w:proofErr w:type="spellStart"/>
      <w:r>
        <w:rPr>
          <w:szCs w:val="24"/>
        </w:rPr>
        <w:t>Jarzę</w:t>
      </w:r>
      <w:r w:rsidRPr="00855A52">
        <w:rPr>
          <w:szCs w:val="24"/>
        </w:rPr>
        <w:t>bińska</w:t>
      </w:r>
      <w:proofErr w:type="spellEnd"/>
    </w:p>
    <w:p w:rsidR="00FE71EC" w:rsidRPr="00FE71EC" w:rsidRDefault="00FE71EC" w:rsidP="00FE71EC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Kuratorium  Oświaty:</w:t>
      </w:r>
    </w:p>
    <w:p w:rsidR="00FE71EC" w:rsidRPr="00855A52" w:rsidRDefault="00FE71EC" w:rsidP="00FE71EC">
      <w:pPr>
        <w:numPr>
          <w:ilvl w:val="3"/>
          <w:numId w:val="7"/>
        </w:numPr>
        <w:spacing w:line="360" w:lineRule="auto"/>
        <w:rPr>
          <w:szCs w:val="24"/>
        </w:rPr>
      </w:pPr>
      <w:r w:rsidRPr="00855A52">
        <w:rPr>
          <w:szCs w:val="24"/>
        </w:rPr>
        <w:t>Teresa Lis</w:t>
      </w:r>
    </w:p>
    <w:p w:rsidR="00FE71EC" w:rsidRPr="00FE71EC" w:rsidRDefault="00FE71EC" w:rsidP="00FE71EC">
      <w:pPr>
        <w:numPr>
          <w:ilvl w:val="3"/>
          <w:numId w:val="7"/>
        </w:numPr>
        <w:spacing w:line="360" w:lineRule="auto"/>
        <w:rPr>
          <w:szCs w:val="24"/>
        </w:rPr>
      </w:pPr>
      <w:r w:rsidRPr="00855A52">
        <w:rPr>
          <w:szCs w:val="24"/>
        </w:rPr>
        <w:t>Beata Sobańska -Zając</w:t>
      </w:r>
    </w:p>
    <w:p w:rsidR="00FE71EC" w:rsidRPr="00FE71EC" w:rsidRDefault="00FE71EC" w:rsidP="00FE71EC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>
        <w:rPr>
          <w:szCs w:val="24"/>
        </w:rPr>
        <w:t xml:space="preserve">przedstawiciel Rady Pedagogicznej: </w:t>
      </w:r>
      <w:r w:rsidRPr="00FE71EC">
        <w:rPr>
          <w:szCs w:val="24"/>
        </w:rPr>
        <w:t xml:space="preserve">Konrad  </w:t>
      </w:r>
      <w:proofErr w:type="spellStart"/>
      <w:r w:rsidRPr="00FE71EC">
        <w:rPr>
          <w:szCs w:val="24"/>
        </w:rPr>
        <w:t>Milczarczyk</w:t>
      </w:r>
      <w:proofErr w:type="spellEnd"/>
      <w:r w:rsidRPr="00FE71EC">
        <w:rPr>
          <w:szCs w:val="24"/>
        </w:rPr>
        <w:t xml:space="preserve">  </w:t>
      </w:r>
    </w:p>
    <w:p w:rsidR="00FE71EC" w:rsidRPr="00FE71EC" w:rsidRDefault="00FE71EC" w:rsidP="00FE71EC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 w:rsidRPr="00FE71EC">
        <w:rPr>
          <w:szCs w:val="24"/>
        </w:rPr>
        <w:t>przedstawiciel</w:t>
      </w:r>
      <w:r w:rsidRPr="00FE71EC">
        <w:rPr>
          <w:szCs w:val="24"/>
        </w:rPr>
        <w:t xml:space="preserve"> Rady Rodziców:</w:t>
      </w:r>
      <w:r>
        <w:rPr>
          <w:szCs w:val="24"/>
        </w:rPr>
        <w:t xml:space="preserve"> </w:t>
      </w:r>
      <w:r w:rsidRPr="00FE71EC">
        <w:rPr>
          <w:szCs w:val="24"/>
        </w:rPr>
        <w:t xml:space="preserve">Marta </w:t>
      </w:r>
      <w:proofErr w:type="spellStart"/>
      <w:r w:rsidRPr="00FE71EC">
        <w:rPr>
          <w:szCs w:val="24"/>
        </w:rPr>
        <w:t>Makarska</w:t>
      </w:r>
      <w:proofErr w:type="spellEnd"/>
    </w:p>
    <w:p w:rsidR="00FE71EC" w:rsidRPr="00FE71EC" w:rsidRDefault="00FE71EC" w:rsidP="00FE71EC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 w:rsidRPr="00FE71EC">
        <w:rPr>
          <w:szCs w:val="24"/>
        </w:rPr>
        <w:t>p</w:t>
      </w:r>
      <w:r>
        <w:rPr>
          <w:szCs w:val="24"/>
        </w:rPr>
        <w:t>rzedstawiciel</w:t>
      </w:r>
      <w:r w:rsidRPr="00FE71EC">
        <w:rPr>
          <w:szCs w:val="24"/>
        </w:rPr>
        <w:t xml:space="preserve"> Związku Nauczycielstwa Polskiego:</w:t>
      </w:r>
      <w:r>
        <w:rPr>
          <w:szCs w:val="24"/>
        </w:rPr>
        <w:t xml:space="preserve"> </w:t>
      </w:r>
      <w:r w:rsidRPr="00FE71EC">
        <w:rPr>
          <w:szCs w:val="24"/>
        </w:rPr>
        <w:t>Anna Duda</w:t>
      </w:r>
    </w:p>
    <w:p w:rsidR="00B27BCC" w:rsidRPr="00855A52" w:rsidRDefault="00B27BCC" w:rsidP="00FE71EC">
      <w:pPr>
        <w:spacing w:line="360" w:lineRule="auto"/>
        <w:rPr>
          <w:szCs w:val="24"/>
        </w:rPr>
      </w:pPr>
    </w:p>
    <w:p w:rsidR="00FE71EC" w:rsidRDefault="00B27BCC" w:rsidP="00FE71EC">
      <w:pPr>
        <w:spacing w:line="360" w:lineRule="auto"/>
        <w:rPr>
          <w:szCs w:val="24"/>
        </w:rPr>
      </w:pPr>
      <w:r w:rsidRPr="00855A52">
        <w:rPr>
          <w:szCs w:val="24"/>
        </w:rPr>
        <w:t>§ 2.</w:t>
      </w:r>
      <w:r w:rsidR="00FE71EC">
        <w:rPr>
          <w:szCs w:val="24"/>
        </w:rPr>
        <w:t>Wykonanie zarządzenia powierzam inspektorowi ds. kadr.</w:t>
      </w:r>
    </w:p>
    <w:p w:rsidR="00FE71EC" w:rsidRDefault="00FE71EC" w:rsidP="00FE71EC">
      <w:pPr>
        <w:spacing w:line="360" w:lineRule="auto"/>
        <w:rPr>
          <w:szCs w:val="24"/>
        </w:rPr>
      </w:pPr>
    </w:p>
    <w:p w:rsidR="00B27BCC" w:rsidRPr="00855A52" w:rsidRDefault="00FE71EC" w:rsidP="00FE71EC">
      <w:pPr>
        <w:spacing w:line="360" w:lineRule="auto"/>
        <w:rPr>
          <w:szCs w:val="24"/>
        </w:rPr>
      </w:pPr>
      <w:r>
        <w:rPr>
          <w:szCs w:val="24"/>
        </w:rPr>
        <w:t xml:space="preserve">§ 3. </w:t>
      </w:r>
      <w:r w:rsidR="00B27BCC" w:rsidRPr="00855A52">
        <w:rPr>
          <w:szCs w:val="24"/>
        </w:rPr>
        <w:t>Zarządzenie wchodzi w  życie z dniem podpisania.</w:t>
      </w:r>
    </w:p>
    <w:p w:rsidR="00B27BCC" w:rsidRPr="00855A52" w:rsidRDefault="00B27BCC" w:rsidP="00B27BCC">
      <w:pPr>
        <w:rPr>
          <w:szCs w:val="24"/>
        </w:rPr>
      </w:pPr>
    </w:p>
    <w:p w:rsidR="00B27BCC" w:rsidRDefault="00B27BCC" w:rsidP="00B27BCC">
      <w:pPr>
        <w:rPr>
          <w:sz w:val="28"/>
          <w:szCs w:val="28"/>
        </w:rPr>
      </w:pPr>
    </w:p>
    <w:p w:rsidR="00B27BCC" w:rsidRPr="008A291E" w:rsidRDefault="00B27BCC" w:rsidP="008A291E">
      <w:pPr>
        <w:tabs>
          <w:tab w:val="left" w:pos="6510"/>
        </w:tabs>
        <w:rPr>
          <w:sz w:val="28"/>
          <w:szCs w:val="28"/>
        </w:rPr>
      </w:pPr>
    </w:p>
    <w:p w:rsidR="00B27BCC" w:rsidRPr="00855A52" w:rsidRDefault="00B27BCC" w:rsidP="00B27BCC">
      <w:pPr>
        <w:rPr>
          <w:szCs w:val="24"/>
        </w:rPr>
      </w:pPr>
    </w:p>
    <w:p w:rsidR="00B27BCC" w:rsidRPr="00855A52" w:rsidRDefault="00B27BCC" w:rsidP="00B27BCC">
      <w:pPr>
        <w:rPr>
          <w:szCs w:val="24"/>
        </w:rPr>
      </w:pPr>
    </w:p>
    <w:p w:rsidR="00B27BCC" w:rsidRPr="00855A52" w:rsidRDefault="00B27BCC" w:rsidP="00B27BCC">
      <w:pPr>
        <w:rPr>
          <w:szCs w:val="24"/>
        </w:rPr>
      </w:pPr>
    </w:p>
    <w:p w:rsidR="003B4BBF" w:rsidRDefault="003B4BBF"/>
    <w:sectPr w:rsidR="003B4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642DE3"/>
    <w:multiLevelType w:val="multilevel"/>
    <w:tmpl w:val="41F26BF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C566BB5"/>
    <w:multiLevelType w:val="multilevel"/>
    <w:tmpl w:val="8520B5D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7E2A6D92"/>
    <w:multiLevelType w:val="hybridMultilevel"/>
    <w:tmpl w:val="F8569E9A"/>
    <w:lvl w:ilvl="0" w:tplc="56D80E8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D1"/>
    <w:rsid w:val="00145CE5"/>
    <w:rsid w:val="003B4BBF"/>
    <w:rsid w:val="00427892"/>
    <w:rsid w:val="004F6B61"/>
    <w:rsid w:val="006F1F47"/>
    <w:rsid w:val="007E2AD1"/>
    <w:rsid w:val="008A291E"/>
    <w:rsid w:val="00B27BCC"/>
    <w:rsid w:val="00FE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A3147E-8F02-4554-8863-E35D52E4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BCC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1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29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91E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7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5</cp:revision>
  <cp:lastPrinted>2016-04-29T08:53:00Z</cp:lastPrinted>
  <dcterms:created xsi:type="dcterms:W3CDTF">2016-04-29T08:32:00Z</dcterms:created>
  <dcterms:modified xsi:type="dcterms:W3CDTF">2016-04-29T08:59:00Z</dcterms:modified>
</cp:coreProperties>
</file>